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094EFB">
      <w:pPr>
        <w:pStyle w:val="36"/>
      </w:pPr>
    </w:p>
    <w:p w14:paraId="50E6588F">
      <w:pPr>
        <w:pStyle w:val="36"/>
      </w:pPr>
    </w:p>
    <w:p w14:paraId="580D0F65">
      <w:pPr>
        <w:pStyle w:val="36"/>
        <w:jc w:val="center"/>
      </w:pPr>
      <w:r>
        <w:t>SOUHLAS RODIČŮ S ÚČASTÍ DÍTĚTE NA NAROZENINOVÉ PŘESPÁVAČCE</w:t>
      </w:r>
    </w:p>
    <w:p w14:paraId="46A2108C">
      <w:r>
        <w:br w:type="textWrapping"/>
      </w:r>
      <w:r>
        <w:rPr>
          <w:b/>
          <w:bCs/>
        </w:rPr>
        <w:t>DS LENTILS – Rodinn</w:t>
      </w:r>
      <w:r>
        <w:rPr>
          <w:rFonts w:hint="default"/>
          <w:b/>
          <w:bCs/>
          <w:lang w:val="cs-CZ"/>
        </w:rPr>
        <w:t>á</w:t>
      </w:r>
      <w:r>
        <w:rPr>
          <w:b/>
          <w:bCs/>
        </w:rPr>
        <w:t xml:space="preserve"> dětsk</w:t>
      </w:r>
      <w:r>
        <w:rPr>
          <w:rFonts w:hint="default"/>
          <w:b/>
          <w:bCs/>
          <w:lang w:val="cs-CZ"/>
        </w:rPr>
        <w:t>á</w:t>
      </w:r>
      <w:r>
        <w:rPr>
          <w:b/>
          <w:bCs/>
        </w:rPr>
        <w:t xml:space="preserve"> skupin</w:t>
      </w:r>
      <w:r>
        <w:rPr>
          <w:rFonts w:hint="default"/>
          <w:b/>
          <w:bCs/>
          <w:lang w:val="cs-CZ"/>
        </w:rPr>
        <w:t xml:space="preserve">a </w:t>
      </w:r>
      <w:r>
        <w:rPr>
          <w:b/>
          <w:bCs/>
        </w:rPr>
        <w:t xml:space="preserve"> Nymburk</w:t>
      </w:r>
      <w:r>
        <w:rPr>
          <w:b/>
          <w:bCs/>
        </w:rPr>
        <w:br w:type="textWrapping"/>
      </w:r>
      <w:r>
        <w:br w:type="textWrapping"/>
      </w:r>
      <w:r>
        <w:t>Jméno dítěte: ______________________________________________</w:t>
      </w:r>
      <w:r>
        <w:br w:type="textWrapping"/>
      </w:r>
      <w:r>
        <w:br w:type="textWrapping"/>
      </w:r>
      <w:r>
        <w:t>Datum narození: ____________________________________________</w:t>
      </w:r>
      <w:r>
        <w:br w:type="textWrapping"/>
      </w:r>
      <w:r>
        <w:br w:type="textWrapping"/>
      </w:r>
      <w:r>
        <w:t>Jméno zákonného zástupce: __________________________________</w:t>
      </w:r>
      <w:r>
        <w:br w:type="textWrapping"/>
      </w:r>
      <w:r>
        <w:br w:type="textWrapping"/>
      </w:r>
      <w:r>
        <w:t>Telefon: _________________________________________________</w:t>
      </w:r>
      <w:r>
        <w:br w:type="textWrapping"/>
      </w:r>
      <w:r>
        <w:br w:type="textWrapping"/>
      </w:r>
      <w:r>
        <w:rPr>
          <w:b/>
          <w:bCs/>
        </w:rPr>
        <w:t>1. SOUHLAS S ÚČASTÍ NA AKCI</w:t>
      </w:r>
      <w:r>
        <w:rPr>
          <w:b/>
          <w:bCs/>
        </w:rPr>
        <w:br w:type="textWrapping"/>
      </w:r>
      <w:r>
        <w:t>Souhlasím s účastí svého dítěte na narozeninové přespávačce pořádané DS LENTILS.</w:t>
      </w:r>
      <w:r>
        <w:br w:type="textWrapping"/>
      </w:r>
      <w:r>
        <w:br w:type="textWrapping"/>
      </w:r>
      <w:r>
        <w:rPr>
          <w:b/>
          <w:bCs/>
        </w:rPr>
        <w:t>2. SOUHLAS S NOČNÍM POBYTEM</w:t>
      </w:r>
      <w:r>
        <w:rPr>
          <w:b/>
          <w:bCs/>
        </w:rPr>
        <w:br w:type="textWrapping"/>
      </w:r>
      <w:r>
        <w:t>Souhlasím s nočním pobytem dítěte mimo domov v rámci programu narozeninové přespávačky.</w:t>
      </w:r>
      <w:r>
        <w:br w:type="textWrapping"/>
      </w:r>
      <w:r>
        <w:br w:type="textWrapping"/>
      </w:r>
      <w:r>
        <w:rPr>
          <w:b/>
          <w:bCs/>
        </w:rPr>
        <w:t>3. SOUHLAS S POSKYTNUTÍM PRVNÍ POMOCI</w:t>
      </w:r>
      <w:r>
        <w:rPr>
          <w:b/>
          <w:bCs/>
        </w:rPr>
        <w:br w:type="textWrapping"/>
      </w:r>
      <w:r>
        <w:t>Souhlasím s poskytnutím nezbytné první pomoci v případě úrazu nebo náhlé zdravotní indispozice dítěte.</w:t>
      </w:r>
      <w:r>
        <w:br w:type="textWrapping"/>
      </w:r>
      <w:r>
        <w:br w:type="textWrapping"/>
      </w:r>
      <w:r>
        <w:rPr>
          <w:b/>
          <w:bCs/>
        </w:rPr>
        <w:t>4. SOUHLAS S POUŽITÍM BĚŽNÝCH ZDRAVOTNICKÝCH PROSTŘEDKŮ</w:t>
      </w:r>
      <w:r>
        <w:rPr>
          <w:b/>
          <w:bCs/>
        </w:rPr>
        <w:br w:type="textWrapping"/>
      </w:r>
      <w:r>
        <w:t>Souhlasím s použitím běžných prostředků první pomoci, zejména:</w:t>
      </w:r>
      <w:r>
        <w:br w:type="textWrapping"/>
      </w:r>
      <w:r>
        <w:t>• dezinfekce,</w:t>
      </w:r>
      <w:r>
        <w:br w:type="textWrapping"/>
      </w:r>
      <w:r>
        <w:t>• náplasti,</w:t>
      </w:r>
      <w:r>
        <w:br w:type="textWrapping"/>
      </w:r>
      <w:r>
        <w:t>• obvazu,</w:t>
      </w:r>
      <w:r>
        <w:br w:type="textWrapping"/>
      </w:r>
      <w:r>
        <w:t>• chladivého gelového obkladu,</w:t>
      </w:r>
      <w:r>
        <w:br w:type="textWrapping"/>
      </w:r>
      <w:r>
        <w:t>• repelentu,</w:t>
      </w:r>
      <w:r>
        <w:br w:type="textWrapping"/>
      </w:r>
      <w:r>
        <w:t>• opalovacího krému.</w:t>
      </w:r>
      <w:r>
        <w:br w:type="textWrapping"/>
      </w:r>
    </w:p>
    <w:p w14:paraId="14DEF131">
      <w:r>
        <w:br w:type="textWrapping"/>
      </w:r>
      <w:r>
        <w:rPr>
          <w:b/>
          <w:bCs/>
        </w:rPr>
        <w:t>5. SOUHLAS S FOTOGRAFOVÁNÍM</w:t>
      </w:r>
      <w:r>
        <w:rPr>
          <w:b/>
          <w:bCs/>
        </w:rPr>
        <w:br w:type="textWrapping"/>
      </w:r>
      <w:r>
        <w:t>☐ Souhlasím</w:t>
      </w:r>
      <w:r>
        <w:br w:type="textWrapping"/>
      </w:r>
      <w:r>
        <w:t>☐ Nesouhlasím</w:t>
      </w:r>
      <w:r>
        <w:br w:type="textWrapping"/>
      </w:r>
      <w:r>
        <w:br w:type="textWrapping"/>
      </w:r>
      <w:r>
        <w:t>s pořizováním fotografií mého dítěte během akce pro účely kroniky DS, prezentace aktivit a propagace DS LENTILS.</w:t>
      </w:r>
      <w:r>
        <w:br w:type="textWrapping"/>
      </w:r>
      <w:r>
        <w:br w:type="textWrapping"/>
      </w:r>
      <w:r>
        <w:rPr>
          <w:b/>
          <w:bCs/>
        </w:rPr>
        <w:t>6. ZDRAVOTNÍ PROHLÁŠENÍ</w:t>
      </w:r>
      <w:r>
        <w:br w:type="textWrapping"/>
      </w:r>
      <w:r>
        <w:t>Prohlašuji, že dítě netrpí infekčním onemocněním, nemá horečku, průjem, zvracení ani jiné zdravotní potíže bránící účasti na akci.</w:t>
      </w:r>
      <w:r>
        <w:br w:type="textWrapping"/>
      </w:r>
      <w:r>
        <w:br w:type="textWrapping"/>
      </w:r>
      <w:r>
        <w:rPr>
          <w:b/>
          <w:bCs/>
        </w:rPr>
        <w:t>7. ALERGIE A OMEZENÍ</w:t>
      </w:r>
      <w:r>
        <w:rPr>
          <w:b/>
          <w:bCs/>
        </w:rPr>
        <w:br w:type="textWrapping"/>
      </w:r>
      <w:r>
        <w:t>___________________________________________________________</w:t>
      </w:r>
      <w:r>
        <w:br w:type="textWrapping"/>
      </w:r>
      <w:r>
        <w:t>___________________________________________________________</w:t>
      </w:r>
      <w:r>
        <w:br w:type="textWrapping"/>
      </w:r>
      <w:r>
        <w:br w:type="textWrapping"/>
      </w:r>
      <w:r>
        <w:rPr>
          <w:b/>
          <w:bCs/>
        </w:rPr>
        <w:t>8. OSOBY OPRÁVNĚNÉ K VYZVEDNUTÍ DÍTĚTE</w:t>
      </w:r>
      <w:r>
        <w:rPr>
          <w:b/>
          <w:bCs/>
        </w:rPr>
        <w:br w:type="textWrapping"/>
      </w:r>
      <w:r>
        <w:br w:type="textWrapping"/>
      </w:r>
      <w:r>
        <w:t>1. Jméno: _________________________________________________</w:t>
      </w:r>
      <w:r>
        <w:br w:type="textWrapping"/>
      </w:r>
      <w:r>
        <w:t xml:space="preserve">   Telefon: ________________________________________________</w:t>
      </w:r>
      <w:r>
        <w:br w:type="textWrapping"/>
      </w:r>
      <w:r>
        <w:br w:type="textWrapping"/>
      </w:r>
      <w:r>
        <w:t>2. Jméno: _________________________________________________</w:t>
      </w:r>
      <w:r>
        <w:br w:type="textWrapping"/>
      </w:r>
      <w:r>
        <w:t xml:space="preserve">   Telefon: ________________________________________________</w:t>
      </w:r>
      <w:r>
        <w:br w:type="textWrapping"/>
      </w:r>
      <w:r>
        <w:br w:type="textWrapping"/>
      </w:r>
      <w:r>
        <w:t>3. Jméno: _________________________________________________</w:t>
      </w:r>
      <w:r>
        <w:br w:type="textWrapping"/>
      </w:r>
      <w:r>
        <w:t xml:space="preserve">   Telefon: ________________________________________________</w:t>
      </w:r>
      <w:r>
        <w:br w:type="textWrapping"/>
      </w:r>
      <w:r>
        <w:br w:type="textWrapping"/>
      </w:r>
      <w:r>
        <w:rPr>
          <w:b/>
          <w:bCs/>
        </w:rPr>
        <w:t>9. PROHLÁŠENÍ ZÁKONNÉHO ZÁSTUPCE</w:t>
      </w:r>
      <w:r>
        <w:br w:type="textWrapping"/>
      </w:r>
      <w:r>
        <w:t>Potvrzuji správnost uvedených údajů a souhlasím s podmínkami účasti dítěte na narozeninové přespávačce.</w:t>
      </w:r>
      <w:r>
        <w:br w:type="textWrapping"/>
      </w:r>
      <w:r>
        <w:br w:type="textWrapping"/>
      </w:r>
    </w:p>
    <w:p w14:paraId="20C9D8A1">
      <w:r>
        <w:t>V __________________ dne ______________</w:t>
      </w:r>
      <w:r>
        <w:br w:type="textWrapping"/>
      </w:r>
    </w:p>
    <w:p w14:paraId="62AB56A5"/>
    <w:p w14:paraId="430584F5">
      <w:bookmarkStart w:id="0" w:name="_GoBack"/>
      <w:bookmarkEnd w:id="0"/>
    </w:p>
    <w:p w14:paraId="37A7856D">
      <w:r>
        <w:t>Podpis zákonného zástupce:</w:t>
      </w:r>
      <w:r>
        <w:rPr>
          <w:rFonts w:hint="default"/>
          <w:lang w:val="cs-CZ"/>
        </w:rPr>
        <w:t xml:space="preserve">                               </w:t>
      </w:r>
      <w:r>
        <w:t>________________________________________</w:t>
      </w:r>
      <w:r>
        <w:br w:type="textWrapping"/>
      </w:r>
    </w:p>
    <w:sectPr>
      <w:headerReference r:id="rId5" w:type="default"/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704020202020204"/>
    <w:charset w:val="00"/>
    <w:family w:val="swiss"/>
    <w:pitch w:val="default"/>
    <w:sig w:usb0="E0002AFF" w:usb1="C0007843" w:usb2="00000009" w:usb3="00000000" w:csb0="400001FF" w:csb1="FFFF0000"/>
  </w:font>
  <w:font w:name="SimHei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6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imSun">
    <w:altName w:val="汉仪书宋二KW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Cambria">
    <w:altName w:val="苹方-简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ＭＳ 明朝">
    <w:altName w:val="Hiragino Sans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Hiragino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ＭＳ ゴシック">
    <w:altName w:val="Hiragino Sans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Symbol">
    <w:altName w:val="Kingsoft Sign"/>
    <w:panose1 w:val="00000000000000000000"/>
    <w:charset w:val="02"/>
    <w:family w:val="auto"/>
    <w:pitch w:val="default"/>
    <w:sig w:usb0="00000000" w:usb1="00000000" w:usb2="00000000" w:usb3="00000000" w:csb0="80000000" w:csb1="00000000"/>
  </w:font>
  <w:font w:name="Courier">
    <w:altName w:val="苹方-简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Sans">
    <w:panose1 w:val="020B0700000000000000"/>
    <w:charset w:val="80"/>
    <w:family w:val="auto"/>
    <w:pitch w:val="default"/>
    <w:sig w:usb0="800002CF" w:usb1="6AC7FCFC" w:usb2="00000012" w:usb3="00000000" w:csb0="0002000D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苹方-简">
    <w:altName w:val="Times New Roman"/>
    <w:panose1 w:val="020B0600000000000000"/>
    <w:charset w:val="00"/>
    <w:family w:val="auto"/>
    <w:pitch w:val="default"/>
    <w:sig w:usb0="A00002FF" w:usb1="7ACFFDFB" w:usb2="00000017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13B0CD">
    <w:pPr>
      <w:pStyle w:val="19"/>
      <w:jc w:val="center"/>
    </w:pPr>
    <w:r>
      <w:drawing>
        <wp:inline distT="0" distB="0" distL="114300" distR="114300">
          <wp:extent cx="2824480" cy="796925"/>
          <wp:effectExtent l="0" t="0" r="20320" b="15875"/>
          <wp:docPr id="1060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0" name="Picture 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24480" cy="796925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31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30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25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4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29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23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7EB7F349"/>
    <w:rsid w:val="A8E760CE"/>
    <w:rsid w:val="FFB92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ody Text"/>
    <w:basedOn w:val="1"/>
    <w:link w:val="144"/>
    <w:unhideWhenUsed/>
    <w:uiPriority w:val="99"/>
    <w:pPr>
      <w:spacing w:after="120"/>
    </w:pPr>
  </w:style>
  <w:style w:type="paragraph" w:styleId="14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15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6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character" w:styleId="17">
    <w:name w:val="Emphasis"/>
    <w:basedOn w:val="11"/>
    <w:qFormat/>
    <w:uiPriority w:val="20"/>
    <w:rPr>
      <w:i/>
      <w:iCs/>
    </w:rPr>
  </w:style>
  <w:style w:type="paragraph" w:styleId="18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9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0">
    <w:name w:val="List"/>
    <w:basedOn w:val="1"/>
    <w:unhideWhenUsed/>
    <w:uiPriority w:val="99"/>
    <w:pPr>
      <w:ind w:left="360" w:hanging="360"/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3"/>
    <w:basedOn w:val="1"/>
    <w:unhideWhenUsed/>
    <w:uiPriority w:val="99"/>
    <w:pPr>
      <w:ind w:left="1080" w:hanging="360"/>
      <w:contextualSpacing/>
    </w:pPr>
  </w:style>
  <w:style w:type="paragraph" w:styleId="23">
    <w:name w:val="List Bullet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24">
    <w:name w:val="List Bullet 2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25">
    <w:name w:val="List Bullet 3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26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7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28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29">
    <w:name w:val="List Number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30">
    <w:name w:val="List Number 2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31">
    <w:name w:val="List Number 3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3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character" w:styleId="33">
    <w:name w:val="Strong"/>
    <w:basedOn w:val="11"/>
    <w:qFormat/>
    <w:uiPriority w:val="22"/>
    <w:rPr>
      <w:b/>
      <w:bCs/>
    </w:rPr>
  </w:style>
  <w:style w:type="paragraph" w:styleId="34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table" w:styleId="35">
    <w:name w:val="Table Grid"/>
    <w:basedOn w:val="1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7">
    <w:name w:val="Light Shading"/>
    <w:basedOn w:val="1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8">
    <w:name w:val="Light Shading Accent 1"/>
    <w:basedOn w:val="1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9">
    <w:name w:val="Light Shading Accent 2"/>
    <w:basedOn w:val="1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40">
    <w:name w:val="Light Shading Accent 3"/>
    <w:basedOn w:val="1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1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2">
    <w:name w:val="Light Shading Accent 5"/>
    <w:basedOn w:val="1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3">
    <w:name w:val="Light Shading Accent 6"/>
    <w:basedOn w:val="1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4">
    <w:name w:val="Light List"/>
    <w:basedOn w:val="1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5">
    <w:name w:val="Light List Accent 1"/>
    <w:basedOn w:val="1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6">
    <w:name w:val="Light List Accent 2"/>
    <w:basedOn w:val="1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7">
    <w:name w:val="Light List Accent 3"/>
    <w:basedOn w:val="1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8">
    <w:name w:val="Light List Accent 4"/>
    <w:basedOn w:val="1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9">
    <w:name w:val="Light List Accent 5"/>
    <w:basedOn w:val="1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50">
    <w:name w:val="Light List Accent 6"/>
    <w:basedOn w:val="1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1">
    <w:name w:val="Light Grid"/>
    <w:basedOn w:val="1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2">
    <w:name w:val="Light Grid Accent 1"/>
    <w:basedOn w:val="1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3">
    <w:name w:val="Light Grid Accent 2"/>
    <w:basedOn w:val="1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4">
    <w:name w:val="Light Grid Accent 3"/>
    <w:basedOn w:val="1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5">
    <w:name w:val="Light Grid Accent 4"/>
    <w:basedOn w:val="1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6">
    <w:name w:val="Light Grid Accent 5"/>
    <w:basedOn w:val="1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7">
    <w:name w:val="Light Grid Accent 6"/>
    <w:basedOn w:val="1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8">
    <w:name w:val="Medium Shading 1"/>
    <w:basedOn w:val="1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1"/>
    <w:basedOn w:val="1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2"/>
    <w:basedOn w:val="1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3"/>
    <w:basedOn w:val="1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4"/>
    <w:basedOn w:val="1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1 Accent 5"/>
    <w:basedOn w:val="1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1 Accent 6"/>
    <w:basedOn w:val="1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5">
    <w:name w:val="Medium Shading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1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3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4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5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Shading 2 Accent 6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List 1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3">
    <w:name w:val="Medium List 1 Accent 1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4">
    <w:name w:val="Medium List 1 Accent 2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5">
    <w:name w:val="Medium List 1 Accent 3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6">
    <w:name w:val="Medium List 1 Accent 4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7">
    <w:name w:val="Medium List 1 Accent 5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8">
    <w:name w:val="Medium List 1 Accent 6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9">
    <w:name w:val="Medium Lis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1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3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4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List 2 Accent 5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List 2 Accent 6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6">
    <w:name w:val="Medium Grid 1"/>
    <w:basedOn w:val="1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7">
    <w:name w:val="Medium Grid 1 Accent 1"/>
    <w:basedOn w:val="1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8">
    <w:name w:val="Medium Grid 1 Accent 2"/>
    <w:basedOn w:val="1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9">
    <w:name w:val="Medium Grid 1 Accent 3"/>
    <w:basedOn w:val="1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90">
    <w:name w:val="Medium Grid 1 Accent 4"/>
    <w:basedOn w:val="1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1">
    <w:name w:val="Medium Grid 1 Accent 5"/>
    <w:basedOn w:val="1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2">
    <w:name w:val="Medium Grid 1 Accent 6"/>
    <w:basedOn w:val="1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3">
    <w:name w:val="Medium Grid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1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3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4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5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2 Accent 6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1">
    <w:name w:val="Medium Grid 3 Accent 1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2">
    <w:name w:val="Medium Grid 3 Accent 2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7">
    <w:name w:val="Dark List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8">
    <w:name w:val="Dark List Accent 1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9">
    <w:name w:val="Dark List Accent 2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10">
    <w:name w:val="Dark List Accent 3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1">
    <w:name w:val="Dark List Accent 4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2">
    <w:name w:val="Dark List Accent 5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3">
    <w:name w:val="Dark List Accent 6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4">
    <w:name w:val="Colorful Shading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1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2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3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8">
    <w:name w:val="Colorful Shading Accent 4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5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Shading Accent 6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1">
    <w:name w:val="Colorful List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2">
    <w:name w:val="Colorful List Accent 1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3">
    <w:name w:val="Colorful List Accent 2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4">
    <w:name w:val="Colorful List Accent 3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5">
    <w:name w:val="Colorful List Accent 4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6">
    <w:name w:val="Colorful List Accent 5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7">
    <w:name w:val="Colorful List Accent 6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8">
    <w:name w:val="Colorful Grid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9">
    <w:name w:val="Colorful Grid Accent 1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30">
    <w:name w:val="Colorful Grid Accent 2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1">
    <w:name w:val="Colorful Grid Accent 3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2">
    <w:name w:val="Colorful Grid Accent 4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3">
    <w:name w:val="Colorful Grid Accent 5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4">
    <w:name w:val="Colorful Grid Accent 6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135">
    <w:name w:val="Header Char"/>
    <w:basedOn w:val="11"/>
    <w:link w:val="19"/>
    <w:uiPriority w:val="99"/>
  </w:style>
  <w:style w:type="character" w:customStyle="1" w:styleId="136">
    <w:name w:val="Footer Char"/>
    <w:basedOn w:val="11"/>
    <w:link w:val="18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1"/>
    <w:link w:val="2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1"/>
    <w:link w:val="3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1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1"/>
    <w:link w:val="36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1"/>
    <w:link w:val="34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1"/>
    <w:link w:val="13"/>
    <w:uiPriority w:val="99"/>
  </w:style>
  <w:style w:type="character" w:customStyle="1" w:styleId="145">
    <w:name w:val="Body Text 2 Char"/>
    <w:basedOn w:val="11"/>
    <w:link w:val="14"/>
    <w:uiPriority w:val="99"/>
  </w:style>
  <w:style w:type="character" w:customStyle="1" w:styleId="146">
    <w:name w:val="Body Text 3 Char"/>
    <w:basedOn w:val="11"/>
    <w:link w:val="15"/>
    <w:uiPriority w:val="99"/>
    <w:rPr>
      <w:sz w:val="16"/>
      <w:szCs w:val="16"/>
    </w:rPr>
  </w:style>
  <w:style w:type="character" w:customStyle="1" w:styleId="147">
    <w:name w:val="Macro Text Char"/>
    <w:basedOn w:val="11"/>
    <w:link w:val="3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1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1"/>
    <w:link w:val="5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1"/>
    <w:link w:val="6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1"/>
    <w:link w:val="7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1"/>
    <w:link w:val="8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1"/>
    <w:link w:val="9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1"/>
    <w:link w:val="10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1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1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1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1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1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2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tyleName="APA" SelectedStyle="/APA.XSL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Office_12.1.23155.23155_F1E327BC-269C-435d-A152-05C5408002CA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2013-12-24T02:15:00Z</dcterms:created>
  <dc:creator>python-docx</dc:creator>
  <dc:description>generated by python-docx</dc:description>
  <cp:lastModifiedBy>RomanaBraunova</cp:lastModifiedBy>
  <dcterms:modified xsi:type="dcterms:W3CDTF">2026-08-12T18:29:05Z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1033-12.1.23155.23155</vt:lpwstr>
  </property>
  <property fmtid="{D5CDD505-2E9C-101B-9397-08002B2CF9AE}" pid="3" name="ICV">
    <vt:lpwstr>40B3E2E414527CB957EB476ADF91A574_42</vt:lpwstr>
  </property>
</Properties>
</file>